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校园绿舟——大学生活动中心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217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79128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