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竹韧·归心——废墟中生长的家园绿洲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项目地址：什邡市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项目名称：竹韧·归心——废墟中生长的家园绿洲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全寿命期单位建筑面积碳排放强为23.83kgCO2/（m2·a）减碳率20%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