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民宿绿色建筑设计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19584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5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项目地址：河南省商丘市永城市芒山镇雨亭村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项目名称：民宿绿色建筑设计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