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汇绿社区·江畔共生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33.0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48.0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32.0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65.0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61.0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总得分：Q=（Q0+Q1+Q2+Q3+Q4+Q5+QA）/10=72.9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42263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422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502455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502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33.0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