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模块方程·重构低碳——装配式绿色社区活动中心设计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019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业主单位：王宇建筑集团有限公司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设计单位：赵序空间设计工作室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咨询单位：李筑社企业咨询（天津）有限公司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项目地址：天津市和平区营口道和昆明路交界口东亚毛纺厂片区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项目名称：模块方程·重构低碳——装配式绿色社区活动中心设计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