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瀚海宿集——基于可变表皮的模块化沙漠绿洲酒店设计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985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项目名称：瀚海宿集——基于可变表皮的模块化沙漠绿洲酒店设计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全寿命期单位建筑面积碳排放强为12.8kgCO2/（m2·a）减碳率41%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