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我的未来式-匠心——老旧养老院的空间焕新与智慧运维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26.0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3456000" cy="19440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194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5356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5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