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旧仓新韵，赋能重生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581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项目名称：旧仓新韵，赋能重生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