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经纬绿源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1271.14%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260005" cy="9742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5" cy="9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6443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