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洛驿—绿色性能驱动下文化转译的西昌火车站改造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参与单位名称：四川农业大学建筑与城乡规划学院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1766.55%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0883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408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4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