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潮宗街火灾纪念馆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围护结构提高%或负荷降低20.14%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1.23%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总得分：Q=（Q0+Q1+Q2+Q3+Q4+Q5+QA）/10=93.4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371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295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2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