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青岛市上马村村民文化活动中心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7503%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总得分：Q=（Q0+Q1+Q2+Q3+Q4+Q5+QA）/10=95.0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091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0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92758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