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焕新 重生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广西科技大学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参与单位名称：广西科技大学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咨询单位名称：广西科技大学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不达标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经自评估，本项目控制项不达标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0906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0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53884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53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✖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✖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