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绿林漫步·forest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15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项目名称：绿林漫步·forest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全寿命期单位建筑面积碳排放强为0.1kgCO2/（m2·a）减碳率10%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