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丝路阳关·融技蓄光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7333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项目地址：甘肃省敦煌市阳关镇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报告日期：2026年3月30日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项目名称：丝路阳关·融技蓄光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应用比例50%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全寿命期单位建筑面积碳排放强为350kgCO2/（m2·a）减碳率20%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