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丝路阳关·融技蓄光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739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058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