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绿焕新生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总得分：Q=（Q0+Q1+Q2+Q3+Q4+Q5+QA）/10=74.0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48937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48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