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风禾驿——基于绿色建筑理论的社区食堂设计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6470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1787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1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