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三生回环— —基于蚁巢风热管理策略的灾难体验空间再生设计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122870%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530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5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528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