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AUTO-VENT STORM SCORE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2600%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87.0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166.0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总得分：Q=（Q0+Q1+Q2+Q3+Q4+Q5+QA）/10=102.6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34752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4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0035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