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芝行温泉——零碳富氧温泉体验中心设计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总得分：Q=（Q0+Q1+Q2+Q3+Q4+Q5+QA）/10=110.0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1948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6096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