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栖语・宿更生--高校公寓绿色更新设计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1799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1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项目地址：集美区华侨大学厦门校区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项目名称：栖语・宿更生--高校公寓绿色更新设计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