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烟厂-绿芯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5.99%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42.0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总得分：Q=（Q0+Q1+Q2+Q3+Q4+Q5+QA）/10=87.7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660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125421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5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