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呼吸·立方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59.0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156.0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77.0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总得分：Q=（Q0+Q1+Q2+Q3+Q4+Q5+QA）/10=91.1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63632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3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