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見逢岁聿-基于交互理论学下的绿色田园康养中心建筑设计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110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项目地址：山东省济南市历城区彩石街道潘河崖村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项目名称：見逢岁聿-基于交互理论学下的绿色田园康养中心建筑设计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