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光合筑境（运动中心部分）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总得分：Q=（Q0+Q1+Q2+Q3+Q4+Q5+QA）/10=79.4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519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