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绿境·拾光里 社区全龄活动中心设计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8405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08911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8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