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破格跃动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42372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报告日期：2026年3月30日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项目名称：破格跃动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