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舒展家园--可伸缩单元式模块化康养建筑设计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1420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1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业主单位：河北建筑工程学院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项目地址：张家口市桥西区滨河公园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报告日期：2026年3月30日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项目名称：舒展家园--可伸缩单元式模块化康养建筑设计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