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“绿境呼吸”城市公共图书馆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116.0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0983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0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72336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